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1004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IBMx346 2xXDP-3.2\4Gb\4x73.4 Dual Geth, инвентарный номер: 51002870 / А15159,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IBMx346 2xXDP-3.2\4Gb\4x73.4 Dual Geth, инвентарный номер: 51002870 / А15159,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67594.00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67594.0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64214.30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60834.60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57454.90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54075.20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50695.50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47315.80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43936.10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40556.40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37176.70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33797.00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30417.30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27037.60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23657.90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20278.20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16898.50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13518.80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10139.10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6759.40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3379.70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394-ПП/1004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