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394-ПП/1004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1004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Сервер IBMx346 2xXDP-3.2\4Gb\4x73.4 Dual Geth, инвентарный номер: 51002870 / А15159, местонахождение: г. Челябинск, ул. Российская, д. 260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Сервер IBMx346 2xXDP-3.2\4Gb\4x73.4 Dual Geth, инвентарный номер: 51002870 / А15159, местонахождение: г. Челябинск, ул. Российская, д. 260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67594.00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Не подано ни одной заявки.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