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394-ПП/990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990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МФУ Ricon Aficio MP 301 SP , инвентарный номер: 51137923 / А9269,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МФУ Ricon Aficio MP 301 SP , инвентарный номер: 51137923 / А9269,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51406.00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51406.0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48835.70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46265.40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43695.10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41124.80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38554.50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35984.20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33413.90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30843.60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28273.30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25703.00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23132.70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20562.40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17992.10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15421.80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12851.50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10281.20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7710.90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5140.60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2570.30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394-ПП/990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17:14:04.288;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17:14:04.288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2 571,00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2571.00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2570.30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