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394-ПП/990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990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Ricon Aficio MP 301 SP , инвентарный номер: 51137923 / А9269,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Ricon Aficio MP 301 SP , инвентарный номер: 51137923 / А9269,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51406.00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2 570,30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