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394-ПП/971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971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Сервер IBMx365 2xЕ5430 (2.66/ЕМТ/12/1333), инвентарный номер: 51124468 / А16065, местонахождение: г.Челябинск, ул.Калинина, д.7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Сервер IBMx365 2xЕ5430 (2.66/ЕМТ/12/1333), инвентарный номер: 51124468 / А16065, местонахождение: г.Челябинск, ул.Калинина, д.7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38787.00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76"/>
        <w:gridCol w:w="5346"/>
        <w:gridCol w:w="5347"/>
        <w:gridCol w:w="2165"/>
      </w:tblGrid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38787.0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36847.65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34908.30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32968.95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31029.60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29090.25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27150.90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25211.55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23272.20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21332.85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19393.50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17454.15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15514.80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13575.45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11636.10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9696.75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7757.40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5818.05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3878.70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1939.35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394-ПП/971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17:55:04.473;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166"/>
        <w:gridCol w:w="3554"/>
        <w:gridCol w:w="914"/>
      </w:tblGrid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17:55:04.473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1 940,00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Агеев Юрий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1940.00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1939.35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