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Ricon Aficio MP 301 SP , инвентарный номер: 51137954 / А2790,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Ricon Aficio MP 301 SP , инвентарный номер: 51137954 / А2790,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51406.00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51406.0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48835.70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46265.40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43695.10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41124.80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38554.50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35984.20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33413.90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30843.60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28273.30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23132.70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17992.10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15421.80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12851.50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10281.20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7710.90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5140.60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2570.30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394-ПП/843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17:57:25.272;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17:57:25.272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2 571,00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2571.00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2570.30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