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1258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Кресло, инвентарный номер: 6365,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Кресло, инвентарный номер: 6365,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396-ПП/1258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Фомина Олеся Владимировна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ул. Цвиллинга, д.66, кв.133)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14:49:46.168;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14:49:46.168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Фомина Олеся Владимировна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Фомина Олеся Владимировна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340.00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339.60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