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396-ПП/1258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"07"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1258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Кресло, инвентарный номер: 6365,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Кресло, инвентарный номер: 6365,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3396.00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02.08.2026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06.08.2026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339,60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Фомина Олеся Владимировна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(Челябинск, ул. Цвиллинга, д.66, кв.133)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Фомина Олеся Владимировна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