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396-ПП/1256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1256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Кресло, инвентарный номер: 6274,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Кресло, инвентарный номер: 6274,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396-ПП/1256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ул. Цвиллинга, д.66, кв.133)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15:00:19.102;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15:00:19.102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Фомина Олеся Владимировна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Фомина Олеся Владимировна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340.00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339.60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