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1256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Кресло, инвентарный номер: 6274,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Кресло, инвентарный номер: 6274,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339,60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ул. Цвиллинга, д.66, кв.133)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