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396-ПП/113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113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для посетителей "Master Point", инвентарный номер: 51002936 /6437 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для посетителей "Master Point", инвентарный номер: 51002936 /6437 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26276.00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26276.0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24962.20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23648.40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22334.60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21020.80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19707.00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18393.20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17079.40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15765.60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14451.80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13138.00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11824.20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10510.40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9196.60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7882.80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6569.00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5255.20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3941.40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2627.60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1313.80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396-ПП/113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16:18:30.277;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16:18:30.277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3 100,00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№19, в размере </w:t>
      </w:r>
      <w:r>
        <w:rPr>
          <w:rFonts w:ascii="Times New Roman" w:hAnsi="Times New Roman"/>
          <w:b/>
          <w:i/>
          <w:color w:val="000000"/>
        </w:rPr>
        <w:t xml:space="preserve">3100.00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2627.60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