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113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для посетителей "Master Point", инвентарный номер: 51002936 /6437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для посетителей "Master Point", инвентарный номер: 51002936 /6437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26276.00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2 627,60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