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395-ПП/1688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"07"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1688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2952,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2952,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289.75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259.25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228.75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395-ПП/1688 от "07"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августа 2026 г., время: 17:44:24.181;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августа 2026 17:44:24.181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30,50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Салимгареева Ирина Рафиковна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№19, в размере </w:t>
      </w:r>
      <w:r>
        <w:rPr>
          <w:rFonts w:ascii="Times New Roman" w:hAnsi="Times New Roman"/>
          <w:b/>
          <w:i/>
          <w:color w:val="000000"/>
        </w:rPr>
        <w:t xml:space="preserve">30.50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02.08.2026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06.08.2026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30.50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