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395-ПП/1688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1688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2952,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2952,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30,50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