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1647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Стол, инвентарный номер: 6373,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Стол, инвентарный номер: 6373,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395-ПП/1647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17:41:22.759;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17:41:22.759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30,50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30.50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30.50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