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395-ПП/1647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"07"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1647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Стол, инвентарный номер: 6373, местонахождение: г. Челябинск, ул. Российская, д. 260/2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Стол, инвентарный номер: 6373, местонахождение: г. Челябинск, ул. Российская, д. 260/2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19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02.08.2026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06.08.2026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30,50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(452230 Республика Башкортостан, село Кушнаренково ул. Молодежная 9 кв.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