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394-ПП/9346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9346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МФУ Xerox WC 3335DNI, инвентарный номер: нет,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МФУ Xerox WC 3335DNI, инвентарный номер: нет,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22410.92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22410.92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21290.37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20169.82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19049.27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17928.72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16808.17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15687.62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14567.07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13446.52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12325.97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11205.42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10084.87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8964.32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7843.77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6723.22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5602.67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4482.12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3361.57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2241.02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1120.47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394-ПП/9346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(ХМАО-Югра, г.Пыть-Ях, 2мкр., д.9, кв.41)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15:44:46.614;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15:44:46.614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3 000,00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Григорьев Денис Сергеевич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3000.00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2241.02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