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394-ПП/9346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9346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МФУ Xerox WC 3335DNI, инвентарный номер: нет, местонахождение: г. Челябинск, ул. Российская, д. 260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МФУ Xerox WC 3335DNI, инвентарный номер: нет, местонахождение: г. Челябинск, ул. Российская, д. 260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22410.92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2 241,02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(ХМАО-Югра, г.Пыть-Ях, 2мкр., д.9, кв.41)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Григорьев Денис Сергеевич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