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394-ПП/9339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9339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ACER, инвентарный номер: А11012,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ACER, инвентарный номер: А11012,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6059.00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6059.0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5756.05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5453.10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5150.15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4847.20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4544.25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4241.30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3938.35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3635.40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3332.45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3029.50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2726.55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2423.60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2120.65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1817.70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1514.75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1211.80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908.85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605.90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302.95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394-ПП/9339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"03" августа 2026 г., время: 23:50:42.364;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10:17:59.525;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"03" августа 2026 23:50:42.364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703,00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10:17:59.525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780.00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605.90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