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9339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Монитор ACER, инвентарный номер: А11012,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Монитор ACER, инвентарный номер: А11012,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6059.00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605,90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