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394-ПП/9083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9083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Сис. блок Lenovo ThinkCentre 1579-A7G, инвентарный номер: А11379,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Сис. блок Lenovo ThinkCentre 1579-A7G, инвентарный номер: А11379,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6020.00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602,00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