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394-ПП/8521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8521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Сис. блок Lenovo ThinkCentre M710 (10ma-s0f700), инвентарный номер: А11339,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Сис. блок Lenovo ThinkCentre M710 (10ma-s0f700), инвентарный номер: А11339,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16104.00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16104.0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15298.80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14493.60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13688.40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12883.20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12078.00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11272.80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10467.60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9662.40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8857.20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8052.00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7246.80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6441.60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5636.40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4831.20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4026.00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3220.80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2415.60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1610.40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805.20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394-ПП/8521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(ХМАО-Югра, г.Пыть-Ях, 2мкр., д.9, кв.41)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15:45:05.709;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16:14:27.146;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15:45:05.709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1 700,00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Григорьев Денис Сергеевич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16:14:27.146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2 010,00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2010.00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1610.40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