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8520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А11336,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А11336,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16104.00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16104.0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15298.80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14493.60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13688.40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12883.20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12078.00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11272.80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10467.60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8857.20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6441.60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5636.40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4831.20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2415.60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394-ПП/8520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15:45:14.919;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16:14:45.979;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15:45:14.919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16:14:45.979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2 500,00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2500.00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1610.40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