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394-ПП/8520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"07" августа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394-ПП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8520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Сис. блок Lenovo ThinkCentre M710 (10ma-s0f700), инвентарный номер: А11336, местонахождение: г. Челябинск, ул. Российская, д. 260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Сис. блок Lenovo ThinkCentre M710 (10ma-s0f700), инвентарный номер: А11336, местонахождение: г. Челябинск, ул. Российская, д. 260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16104.00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19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02.08.2026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06.08.2026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1 610,40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Григорьев Денис Сергеевич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(ХМАО-Югра, г.Пыть-Ях, 2мкр., д.9, кв.41)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Григорьев Денис Сергеевич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numPr>
          <w:ilvl w:val="0"/>
          <w:numId w:val="2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2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