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8519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M710 (10ma-s0f700), инвентарный номер: А11330,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16104.00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16104.0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15298.80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14493.60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13688.40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12883.20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12078.00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11272.80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10467.60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8857.20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6441.60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5636.40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4831.20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2415.60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805.20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394-ПП/8519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15:45:20.714;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16:15:21.902;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17:54:39.252;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15:45:20.714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16:15:21.902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1 800,00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17:54:39.252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2 101,00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2101.00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1610.40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