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394-ПП/8519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8519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А11330,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Сис. блок Lenovo ThinkCentre M710 (10ma-s0f700), инвентарный номер: А11330,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16104.00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1 610,40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3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