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394-ПП/8517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8517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M710 (10ma-s0f700), инвентарный номер: А11301,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M710 (10ma-s0f700), инвентарный номер: А11301,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16104.00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16104.0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15298.80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14493.60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13688.40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12883.20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12078.00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11272.80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10467.60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9662.40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8857.20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8052.00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7246.80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6441.60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5636.40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4831.20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4026.00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3220.80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2415.60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1610.40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805.20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394-ПП/8517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15:45:30.514;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16:15:29.020;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15:45:30.514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1 700,00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Григорьев Денис Сергеевич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16:15:29.020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1 700,00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первым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1700.00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1610.40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