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394-ПП/8427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"07"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8427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Сис. блок Lenovo ThinkCentre 10AS-0081RU, инвентарный номер: А11099,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Сис. блок Lenovo ThinkCentre 10AS-0081RU, инвентарный номер: А11099,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6534.00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02.08.2026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06.08.2026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653,40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(Челябинск, Салютная улица, 23 к 50)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Борщенко Сергей Леонидович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