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394-ПП/8384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8384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Сис. блок Lenovo ThinkCentre 10AS-0080RU, инвентарный номер: А11189,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Сис. блок Lenovo ThinkCentre 10AS-0080RU, инвентарный номер: А11189,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6534.00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653,40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