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394-ПП/8383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8383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Lenovo ThinkCentre 10AS-0080RU, инвентарный номер: А11177,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Lenovo ThinkCentre 10AS-0080RU, инвентарный номер: А11177,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6534.00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6534.0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6207.30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5880.60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5553.90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5227.20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4900.50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4573.80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4247.10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3920.40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3593.70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2940.30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2286.90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1960.20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1633.50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326.70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394-ПП/8383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17:58:01.383;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17:58:01.383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655,00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655.00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653.40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