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394-ПП/8383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"07"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8383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Сис. блок Lenovo ThinkCentre 10AS-0080RU, инвентарный номер: А11177,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Сис. блок Lenovo ThinkCentre 10AS-0080RU, инвентарный номер: А11177,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6534.00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02.08.2026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06.08.2026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653,40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