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8381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А11109,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А11109,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6534.00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6207.30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5880.60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5553.90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5227.20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4900.50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4573.80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3920.40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2940.30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2286.90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1633.50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394-ПП/8381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17:58:18.829;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17:58:18.829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655.00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653.40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