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8381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А11109,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А11109,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6534.00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653,40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