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8368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А9247,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А9247,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6534.00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6207.30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5880.60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5553.90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5227.20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4900.50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4573.80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3920.40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2940.30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2286.90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1633.50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394-ПП/8368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17:57:30.208;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17:57:30.208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655.00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653.40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