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394-ПП/8361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8361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3519,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10AS-0080RU, инвентарный номер: 3519,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