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205,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205,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394-ПП/8360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17:57:49.318;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17:57:49.318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