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394-ПП/8229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"07"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8229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Сис. блок DELL OptiPlex 3050, инвентарный номер: А11335,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Сис. блок DELL OptiPlex 3050, инвентарный номер: А11335,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18059.00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18059.0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17156.05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16253.10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15350.15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14447.20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13544.25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12641.30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11738.35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10835.40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9932.45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9029.50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8126.55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7223.60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6320.65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5417.70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4514.75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3611.80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2708.85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1805.90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902.95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394-ПП/8229 от "07"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(ХМАО-Югра, г.Пыть-Ях, 2мкр., д.9, кв.41)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15:53:22.445;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16:11:19.889;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17:54:34.268;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15:53:22.445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2 000,00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Григорьев Денис Сергеевич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16:11:19.889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2 100,00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17:54:34.268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2 720,00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2720.00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02.08.2026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06.08.2026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1805.90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