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394-ПП/8223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8223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DELL OptiPlex 3050, инвентарный номер: А11183,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DELL OptiPlex 3050, инвентарный номер: А11183,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18059.00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18059.0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17156.05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16253.10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15350.15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14447.20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13544.25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12641.30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11738.35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10835.40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9932.45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9029.50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8126.55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7223.60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6320.65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5417.70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4514.75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2708.85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1805.90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902.95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394-ПП/8223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15:53:12.598;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16:11:03.482;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17:54:19.399;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Салютная улица, 23 к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17:54:57.298;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15:53:12.598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2 000,00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16:11:03.482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3 500,00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17:54:19.399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2 720,00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17:54:57.298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2 101,00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3500.00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1805.90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