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394-ПП/8223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8223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Сис. блок DELL OptiPlex 3050, инвентарный номер: А11183,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Сис. блок DELL OptiPlex 3050, инвентарный номер: А11183,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18059.00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1 805,90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4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Салютная улица, 23 к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