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394-ПП/8162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8162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DELL OptiPlex 3050, инвентарный номер: А9211,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DELL OptiPlex 3050, инвентарный номер: А9211,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18059.00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18059.0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17156.05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16253.10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15350.15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14447.20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13544.25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12641.30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11738.35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10835.40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9932.45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9029.50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8126.55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7223.60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6320.65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5417.70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4514.75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3611.80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2708.85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1805.90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902.95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394-ПП/8162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15:53:07.497;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16:05:30.223;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17:54:01.196;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15:53:07.497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2 000,00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Григорьев Денис Сергеевич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16:05:30.223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3 100,00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17:54:01.196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2 720,00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3100.00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1805.90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