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394-ПП/8162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8162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Сис. блок DELL OptiPlex 3050, инвентарный номер: А9211,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Сис. блок DELL OptiPlex 3050, инвентарный номер: А9211,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18059.00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1 805,90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3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