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394-ПП/8052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8052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Packard Bell Viseo 233D, инвентарный номер: А11187,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Packard Bell Viseo 233D, инвентарный номер: А11187,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4257.00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4257.0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4044.15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3831.30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3618.45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3405.60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3192.75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2979.90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2767.05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2554.20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2341.35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2128.50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1915.65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1702.80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1489.95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1277.10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638.55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425.70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212.85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394-ПП/8052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"03" августа 2026 г., время: 23:46:42.443;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10:15:57.229;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17:53:37.313;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"03" августа 2026 23:46:42.443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10:15:57.229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17:53:37.313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650.00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425.70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