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8052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Packard Bell Viseo 233D, инвентарный номер: А11187,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Packard Bell Viseo 233D, инвентарный номер: А11187,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4257.00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425,70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