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394-ПП/8051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8051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Packard Bell Viseo 233D, инвентарный номер: А11184,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Packard Bell Viseo 233D, инвентарный номер: А11184,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4257.00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4257.0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4044.15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3831.30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3618.45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3405.60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3192.75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2979.90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2767.05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2554.20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2341.35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2128.50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1915.65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1702.80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1489.95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1277.10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638.55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425.70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212.85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394-ПП/8051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"03" августа 2026 г., время: 23:45:45.653;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10:15:28.889;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17:53:18.143;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"03" августа 2026 23:45:45.653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10:15:28.889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17:53:18.143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650.00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425.70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