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394-ПП/8051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"07"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8051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Монитор Packard Bell Viseo 233D, инвентарный номер: А11184,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Монитор Packard Bell Viseo 233D, инвентарный номер: А11184,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4257.00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02.08.2026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06.08.2026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425,70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3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