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394-ПП/8042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"07"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8042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Монитор Lenovo LI2215SD (65cc-aac6-ww1S), инвентарный номер: А11057,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Монитор Lenovo LI2215SD (65cc-aac6-ww1S), инвентарный номер: А11057,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3469.00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3469.0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3295.55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3122.10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2948.65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2775.20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2601.75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2428.30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2254.85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2081.40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1907.95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1734.50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1561.05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1387.60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1214.15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1040.70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867.25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693.80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520.35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346.90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173.45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394-ПП/8042 от "07"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Ефименко Василий Васильевич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Молодогвардейцев 51а, КВ 32)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"03" августа 2026 г., время: 23:43:59.077;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ул.Лермонтова, д.4, кв.126)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августа 2026 г., время: 10:14:06.116;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августа 2026 г., время: 17:52:50.915;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"03" августа 2026 23:43:59.077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Ефименко Василий Васильевич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августа 2026 10:14:06.116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560,00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Достовалов Константин Борисович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августа 2026 17:52:50.915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560,00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Агеев Юрий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первым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560.00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02.08.2026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06.08.2026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346.90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