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394-ПП/8034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8034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Lenovo LI2215SD (65cc-aac6-ww1S), инвентарный номер: А4257,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Lenovo LI2215SD (65cc-aac6-ww1S), инвентарный номер: А4257,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3469.00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3469.0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3295.55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3122.10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2948.65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2775.20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2601.75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2428.30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2254.85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2081.40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1907.95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1734.50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1561.05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1387.60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1214.15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1040.70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867.25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693.80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520.35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346.90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173.45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394-ПП/8034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"03" августа 2026 г., время: 23:42:49.788;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10:13:05.820;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16:12:10.737;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17:52:27.586;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"03" августа 2026 23:42:49.788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10:13:05.820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16:12:10.737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17:52:27.586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первым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560.00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346.90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