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394-ПП/8034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8034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Lenovo LI2215SD (65cc-aac6-ww1S), инвентарный номер: А4257,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Lenovo LI2215SD (65cc-aac6-ww1S), инвентарный номер: А4257,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3469.00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346,90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4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