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394-ПП/845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845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МФУ Xerox VersaLink C405DN , инвентарный номер: 51137775 / А11157,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МФУ Xerox VersaLink C405DN , инвентарный номер: 51137775 / А11157,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36147.00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3 614,70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(ХМАО-Югра, г.Пыть-Ях, 2мкр., д.9, кв.41)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