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394-ПП/9340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9340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ACER, инвентарный номер: А11016,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ACER, инвентарный номер: А11016,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6059.00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6059.0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5756.05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5453.10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5150.15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4847.20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4544.25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4241.30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3938.35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3635.40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3332.45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3029.50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2726.55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2423.60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2120.65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1817.70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1514.75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1211.80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908.85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605.90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302.95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394-ПП/9340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"03" августа 2026 г., время: 23:51:42.560;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10:18:27.174;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"03" августа 2026 23:51:42.560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709,00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10:18:27.174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710.00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605.90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